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65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31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2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:1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Митрофанов М.В.,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Лянтор, </w:t>
      </w:r>
      <w:r>
        <w:rPr>
          <w:rStyle w:val="cat-UserDefinedgrp-32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ограничение, предусмотренное федеральным законом, а именно не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 по месту жительства 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:00 ч. до 06:00 часов 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 в судебном заседании вину в совершении правонарушения признал.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 М.В.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>86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29.04.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Актом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посещения по месту жительства от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.07.2026 г.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 М.В.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19.24 КоАП РФ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либо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4.3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М.В.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/одна тысяча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М.В.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Сумма административного штрафа вносится или перечисляется лицом,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ОКТМО 71826000, № счета получателя: 03100643000000018700, кор. сч. 40102810245370000007, РКЦ Ханты-Мансийск,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26191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91654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2">
    <w:name w:val="cat-UserDefined grp-31 rplc-12"/>
    <w:basedOn w:val="DefaultParagraphFont"/>
  </w:style>
  <w:style w:type="character" w:customStyle="1" w:styleId="cat-UserDefinedgrp-32rplc-15">
    <w:name w:val="cat-UserDefined grp-32 rplc-15"/>
    <w:basedOn w:val="DefaultParagraphFont"/>
  </w:style>
  <w:style w:type="character" w:customStyle="1" w:styleId="cat-UserDefinedgrp-32rplc-22">
    <w:name w:val="cat-UserDefined grp-32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71311-C8C1-4C45-B7AC-17847D8B685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